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DE5FF" w14:textId="0CC2454E" w:rsidR="003A592A" w:rsidRPr="004E5D5A" w:rsidRDefault="003A592A" w:rsidP="003A592A">
      <w:pPr>
        <w:jc w:val="center"/>
        <w:rPr>
          <w:rFonts w:ascii="標楷體" w:eastAsia="標楷體" w:hAnsi="標楷體"/>
          <w:sz w:val="52"/>
          <w:szCs w:val="52"/>
        </w:rPr>
      </w:pPr>
      <w:r w:rsidRPr="004E5D5A">
        <w:rPr>
          <w:rFonts w:ascii="標楷體" w:eastAsia="標楷體" w:hAnsi="標楷體" w:hint="eastAsia"/>
          <w:sz w:val="52"/>
          <w:szCs w:val="52"/>
        </w:rPr>
        <w:t>國際獅子會300A</w:t>
      </w:r>
      <w:r w:rsidR="00373B99">
        <w:rPr>
          <w:rFonts w:ascii="標楷體" w:eastAsia="標楷體" w:hAnsi="標楷體" w:hint="eastAsia"/>
          <w:sz w:val="52"/>
          <w:szCs w:val="52"/>
        </w:rPr>
        <w:t xml:space="preserve"> </w:t>
      </w:r>
      <w:r w:rsidRPr="004E5D5A">
        <w:rPr>
          <w:rFonts w:ascii="標楷體" w:eastAsia="標楷體" w:hAnsi="標楷體" w:hint="eastAsia"/>
          <w:sz w:val="52"/>
          <w:szCs w:val="52"/>
        </w:rPr>
        <w:t>1區</w:t>
      </w:r>
      <w:r w:rsidR="00076296">
        <w:rPr>
          <w:rFonts w:ascii="標楷體" w:eastAsia="標楷體" w:hAnsi="標楷體" w:hint="eastAsia"/>
          <w:sz w:val="52"/>
          <w:szCs w:val="52"/>
        </w:rPr>
        <w:t>2026-2027</w:t>
      </w:r>
      <w:r w:rsidRPr="004E5D5A">
        <w:rPr>
          <w:rFonts w:ascii="標楷體" w:eastAsia="標楷體" w:hAnsi="標楷體" w:hint="eastAsia"/>
          <w:sz w:val="52"/>
          <w:szCs w:val="52"/>
        </w:rPr>
        <w:t>年度</w:t>
      </w:r>
    </w:p>
    <w:p w14:paraId="022D1FC3" w14:textId="77777777" w:rsidR="003A592A" w:rsidRPr="004E5D5A" w:rsidRDefault="003A592A" w:rsidP="003A592A">
      <w:pPr>
        <w:jc w:val="center"/>
        <w:rPr>
          <w:rFonts w:ascii="標楷體" w:eastAsia="標楷體" w:hAnsi="標楷體"/>
          <w:sz w:val="44"/>
          <w:szCs w:val="44"/>
        </w:rPr>
      </w:pPr>
      <w:r w:rsidRPr="004E5D5A">
        <w:rPr>
          <w:rFonts w:ascii="標楷體" w:eastAsia="標楷體" w:hAnsi="標楷體" w:hint="eastAsia"/>
          <w:sz w:val="44"/>
          <w:szCs w:val="44"/>
        </w:rPr>
        <w:t>第</w:t>
      </w:r>
      <w:r w:rsidRPr="004E5D5A">
        <w:rPr>
          <w:rFonts w:ascii="標楷體" w:eastAsia="標楷體" w:hAnsi="標楷體" w:hint="eastAsia"/>
          <w:sz w:val="44"/>
          <w:szCs w:val="44"/>
          <w:u w:val="thick"/>
        </w:rPr>
        <w:t xml:space="preserve">     </w:t>
      </w:r>
      <w:r w:rsidRPr="004E5D5A">
        <w:rPr>
          <w:rFonts w:ascii="標楷體" w:eastAsia="標楷體" w:hAnsi="標楷體" w:hint="eastAsia"/>
          <w:sz w:val="44"/>
          <w:szCs w:val="44"/>
        </w:rPr>
        <w:t>專區座談會  議程</w:t>
      </w:r>
    </w:p>
    <w:p w14:paraId="18283131" w14:textId="77777777" w:rsidR="003A592A" w:rsidRDefault="003A592A" w:rsidP="003A592A">
      <w:pPr>
        <w:spacing w:line="40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58F3E4DE" w14:textId="77777777" w:rsidR="003A592A" w:rsidRPr="006C2854" w:rsidRDefault="003A592A" w:rsidP="003A592A">
      <w:pPr>
        <w:spacing w:line="40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1F9FEEBE" w14:textId="77777777" w:rsidR="003A592A" w:rsidRPr="006C2854" w:rsidRDefault="003A592A" w:rsidP="003A592A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時　間：中華民國</w:t>
      </w:r>
      <w:r w:rsidRPr="006C2854">
        <w:rPr>
          <w:rFonts w:ascii="標楷體" w:eastAsia="標楷體" w:hAnsi="標楷體" w:hint="eastAsia"/>
          <w:sz w:val="32"/>
          <w:szCs w:val="32"/>
          <w:u w:val="thick"/>
        </w:rPr>
        <w:t xml:space="preserve">      </w:t>
      </w:r>
      <w:r w:rsidRPr="006C2854">
        <w:rPr>
          <w:rFonts w:ascii="標楷體" w:eastAsia="標楷體" w:hAnsi="標楷體" w:hint="eastAsia"/>
          <w:sz w:val="32"/>
          <w:szCs w:val="32"/>
        </w:rPr>
        <w:t>年</w:t>
      </w:r>
      <w:r w:rsidRPr="006C2854">
        <w:rPr>
          <w:rFonts w:ascii="標楷體" w:eastAsia="標楷體" w:hAnsi="標楷體" w:hint="eastAsia"/>
          <w:sz w:val="32"/>
          <w:szCs w:val="32"/>
          <w:u w:val="thick"/>
        </w:rPr>
        <w:t xml:space="preserve">    </w:t>
      </w:r>
      <w:r w:rsidRPr="006C2854">
        <w:rPr>
          <w:rFonts w:ascii="標楷體" w:eastAsia="標楷體" w:hAnsi="標楷體" w:hint="eastAsia"/>
          <w:sz w:val="32"/>
          <w:szCs w:val="32"/>
        </w:rPr>
        <w:t>月</w:t>
      </w:r>
      <w:r w:rsidRPr="006C2854">
        <w:rPr>
          <w:rFonts w:ascii="標楷體" w:eastAsia="標楷體" w:hAnsi="標楷體" w:hint="eastAsia"/>
          <w:sz w:val="32"/>
          <w:szCs w:val="32"/>
          <w:u w:val="thick"/>
        </w:rPr>
        <w:t xml:space="preserve">    </w:t>
      </w:r>
      <w:r w:rsidRPr="006C2854">
        <w:rPr>
          <w:rFonts w:ascii="標楷體" w:eastAsia="標楷體" w:hAnsi="標楷體" w:hint="eastAsia"/>
          <w:sz w:val="32"/>
          <w:szCs w:val="32"/>
        </w:rPr>
        <w:t>日（星期   ）</w:t>
      </w:r>
    </w:p>
    <w:p w14:paraId="5596BD8C" w14:textId="77777777" w:rsidR="003A592A" w:rsidRPr="006C2854" w:rsidRDefault="003A592A" w:rsidP="003A592A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地　點：</w:t>
      </w:r>
    </w:p>
    <w:p w14:paraId="12F28B7D" w14:textId="77777777" w:rsidR="003A592A" w:rsidRPr="006C2854" w:rsidRDefault="003A592A" w:rsidP="003A592A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主　席：第</w:t>
      </w:r>
      <w:r w:rsidRPr="006C2854">
        <w:rPr>
          <w:rFonts w:ascii="標楷體" w:eastAsia="標楷體" w:hAnsi="標楷體" w:hint="eastAsia"/>
          <w:sz w:val="32"/>
          <w:szCs w:val="32"/>
          <w:u w:val="thick"/>
        </w:rPr>
        <w:t xml:space="preserve">     </w:t>
      </w:r>
      <w:r w:rsidRPr="006C2854">
        <w:rPr>
          <w:rFonts w:ascii="標楷體" w:eastAsia="標楷體" w:hAnsi="標楷體" w:hint="eastAsia"/>
          <w:sz w:val="32"/>
          <w:szCs w:val="32"/>
        </w:rPr>
        <w:t>專區主</w:t>
      </w:r>
      <w:r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6C2854">
        <w:rPr>
          <w:rFonts w:ascii="標楷體" w:eastAsia="標楷體" w:hAnsi="標楷體" w:hint="eastAsia"/>
          <w:sz w:val="32"/>
          <w:szCs w:val="32"/>
        </w:rPr>
        <w:t>席</w:t>
      </w:r>
      <w:r w:rsidRPr="006C2854">
        <w:rPr>
          <w:rFonts w:ascii="標楷體" w:eastAsia="標楷體" w:hAnsi="標楷體" w:hint="eastAsia"/>
          <w:sz w:val="32"/>
          <w:szCs w:val="32"/>
          <w:u w:val="thick"/>
        </w:rPr>
        <w:t xml:space="preserve">            </w:t>
      </w:r>
      <w:r w:rsidRPr="006C2854">
        <w:rPr>
          <w:rFonts w:ascii="標楷體" w:eastAsia="標楷體" w:hAnsi="標楷體" w:hint="eastAsia"/>
          <w:sz w:val="32"/>
          <w:szCs w:val="32"/>
        </w:rPr>
        <w:t>獅友</w:t>
      </w:r>
    </w:p>
    <w:p w14:paraId="7DDDF5E6" w14:textId="77777777" w:rsidR="003A592A" w:rsidRPr="006C2854" w:rsidRDefault="003A592A" w:rsidP="003A592A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司　儀：第</w:t>
      </w:r>
      <w:r w:rsidRPr="006C2854">
        <w:rPr>
          <w:rFonts w:ascii="標楷體" w:eastAsia="標楷體" w:hAnsi="標楷體" w:hint="eastAsia"/>
          <w:sz w:val="32"/>
          <w:szCs w:val="32"/>
          <w:u w:val="thick"/>
        </w:rPr>
        <w:t xml:space="preserve">     </w:t>
      </w:r>
      <w:r w:rsidRPr="006C2854">
        <w:rPr>
          <w:rFonts w:ascii="標楷體" w:eastAsia="標楷體" w:hAnsi="標楷體" w:hint="eastAsia"/>
          <w:sz w:val="32"/>
          <w:szCs w:val="32"/>
        </w:rPr>
        <w:t>專區主任秘書</w:t>
      </w:r>
      <w:r w:rsidRPr="006C2854">
        <w:rPr>
          <w:rFonts w:ascii="標楷體" w:eastAsia="標楷體" w:hAnsi="標楷體" w:hint="eastAsia"/>
          <w:sz w:val="32"/>
          <w:szCs w:val="32"/>
          <w:u w:val="thick"/>
        </w:rPr>
        <w:t xml:space="preserve">            </w:t>
      </w:r>
      <w:r w:rsidRPr="006C2854">
        <w:rPr>
          <w:rFonts w:ascii="標楷體" w:eastAsia="標楷體" w:hAnsi="標楷體" w:hint="eastAsia"/>
          <w:sz w:val="32"/>
          <w:szCs w:val="32"/>
        </w:rPr>
        <w:t>獅友</w:t>
      </w:r>
    </w:p>
    <w:p w14:paraId="472F814C" w14:textId="77777777" w:rsidR="003A592A" w:rsidRDefault="003A592A" w:rsidP="003A592A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14:paraId="04802D7C" w14:textId="77777777" w:rsidR="00CA070B" w:rsidRDefault="00CA070B" w:rsidP="003A592A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14:paraId="445D9E9A" w14:textId="77777777" w:rsidR="00CA070B" w:rsidRPr="006C2854" w:rsidRDefault="00CA070B" w:rsidP="003A592A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14:paraId="569A4865" w14:textId="77777777" w:rsidR="003A592A" w:rsidRDefault="003A592A" w:rsidP="00D13499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會議開始 (主席鳴鐘宣布開會)</w:t>
      </w:r>
    </w:p>
    <w:p w14:paraId="77D82B59" w14:textId="77777777" w:rsidR="003A592A" w:rsidRDefault="003A592A" w:rsidP="00D13499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介紹出席人員</w:t>
      </w:r>
    </w:p>
    <w:p w14:paraId="3B03DB4F" w14:textId="77777777" w:rsidR="003A592A" w:rsidRDefault="003A592A" w:rsidP="00D13499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主席致詞</w:t>
      </w:r>
    </w:p>
    <w:p w14:paraId="1E0147C8" w14:textId="77777777" w:rsidR="003A592A" w:rsidRDefault="003A592A" w:rsidP="00D13499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貴賓致詞</w:t>
      </w:r>
    </w:p>
    <w:p w14:paraId="322B9494" w14:textId="77777777" w:rsidR="003A592A" w:rsidRDefault="003A592A" w:rsidP="00D13499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專區座談會內容：</w:t>
      </w:r>
    </w:p>
    <w:p w14:paraId="4CEFD233" w14:textId="77777777" w:rsidR="003A592A" w:rsidRDefault="003A592A" w:rsidP="00D13499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認識國際總會及</w:t>
      </w:r>
      <w:r w:rsidR="0099060E">
        <w:rPr>
          <w:rFonts w:ascii="標楷體" w:eastAsia="標楷體" w:hAnsi="標楷體" w:hint="eastAsia"/>
          <w:sz w:val="32"/>
          <w:szCs w:val="32"/>
        </w:rPr>
        <w:t>300A複合區</w:t>
      </w:r>
      <w:r>
        <w:rPr>
          <w:rFonts w:ascii="標楷體" w:eastAsia="標楷體" w:hAnsi="標楷體" w:hint="eastAsia"/>
          <w:sz w:val="32"/>
          <w:szCs w:val="32"/>
        </w:rPr>
        <w:t>年度主題（詳如附件）</w:t>
      </w:r>
    </w:p>
    <w:p w14:paraId="275FBF9A" w14:textId="77777777" w:rsidR="003A592A" w:rsidRDefault="003A592A" w:rsidP="00D13499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085FBD">
        <w:rPr>
          <w:rFonts w:ascii="標楷體" w:eastAsia="標楷體" w:hAnsi="標楷體" w:hint="eastAsia"/>
          <w:sz w:val="32"/>
          <w:szCs w:val="32"/>
        </w:rPr>
        <w:t>認識了解區</w:t>
      </w:r>
      <w:proofErr w:type="gramStart"/>
      <w:r w:rsidRPr="00085FBD">
        <w:rPr>
          <w:rFonts w:ascii="標楷體" w:eastAsia="標楷體" w:hAnsi="標楷體" w:hint="eastAsia"/>
          <w:sz w:val="32"/>
          <w:szCs w:val="32"/>
        </w:rPr>
        <w:t>務</w:t>
      </w:r>
      <w:proofErr w:type="gramEnd"/>
      <w:r w:rsidRPr="00085FBD">
        <w:rPr>
          <w:rFonts w:ascii="標楷體" w:eastAsia="標楷體" w:hAnsi="標楷體" w:hint="eastAsia"/>
          <w:sz w:val="32"/>
          <w:szCs w:val="32"/>
        </w:rPr>
        <w:t>重點</w:t>
      </w:r>
    </w:p>
    <w:p w14:paraId="1F463EF4" w14:textId="2F4DFD34" w:rsidR="003A592A" w:rsidRPr="00491ED4" w:rsidRDefault="00076296" w:rsidP="00D13499">
      <w:pPr>
        <w:numPr>
          <w:ilvl w:val="0"/>
          <w:numId w:val="6"/>
        </w:num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方仲海</w:t>
      </w:r>
      <w:r w:rsidR="003A592A" w:rsidRPr="00491ED4">
        <w:rPr>
          <w:rFonts w:ascii="標楷體" w:eastAsia="標楷體" w:hAnsi="標楷體" w:hint="eastAsia"/>
          <w:sz w:val="32"/>
          <w:szCs w:val="32"/>
        </w:rPr>
        <w:t>總監年度主題 ～「</w:t>
      </w:r>
      <w:r>
        <w:rPr>
          <w:rFonts w:ascii="標楷體" w:eastAsia="標楷體" w:hAnsi="標楷體" w:hint="eastAsia"/>
          <w:sz w:val="32"/>
          <w:szCs w:val="32"/>
        </w:rPr>
        <w:t>仲德成欽</w:t>
      </w:r>
      <w:r w:rsidR="003A592A" w:rsidRPr="00491ED4">
        <w:rPr>
          <w:rFonts w:ascii="標楷體" w:eastAsia="標楷體" w:hAnsi="標楷體" w:hint="eastAsia"/>
          <w:sz w:val="32"/>
          <w:szCs w:val="32"/>
        </w:rPr>
        <w:t>‧</w:t>
      </w:r>
      <w:r>
        <w:rPr>
          <w:rFonts w:ascii="標楷體" w:eastAsia="標楷體" w:hAnsi="標楷體" w:hint="eastAsia"/>
          <w:sz w:val="32"/>
          <w:szCs w:val="32"/>
        </w:rPr>
        <w:t>務服四海</w:t>
      </w:r>
      <w:r w:rsidR="003A592A" w:rsidRPr="00491ED4">
        <w:rPr>
          <w:rFonts w:ascii="標楷體" w:eastAsia="標楷體" w:hAnsi="標楷體" w:hint="eastAsia"/>
          <w:sz w:val="32"/>
          <w:szCs w:val="32"/>
        </w:rPr>
        <w:t>」</w:t>
      </w:r>
    </w:p>
    <w:p w14:paraId="64E9DF78" w14:textId="77777777" w:rsidR="003A592A" w:rsidRPr="00491ED4" w:rsidRDefault="003A592A" w:rsidP="00D13499">
      <w:pPr>
        <w:numPr>
          <w:ilvl w:val="0"/>
          <w:numId w:val="6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491ED4">
        <w:rPr>
          <w:rFonts w:ascii="標楷體" w:eastAsia="標楷體" w:hAnsi="標楷體" w:hint="eastAsia"/>
          <w:sz w:val="32"/>
          <w:szCs w:val="32"/>
        </w:rPr>
        <w:t>300A</w:t>
      </w:r>
      <w:r w:rsidR="00C0777A" w:rsidRPr="00491ED4">
        <w:rPr>
          <w:rFonts w:ascii="標楷體" w:eastAsia="標楷體" w:hAnsi="標楷體" w:hint="eastAsia"/>
          <w:sz w:val="32"/>
          <w:szCs w:val="32"/>
        </w:rPr>
        <w:t xml:space="preserve"> </w:t>
      </w:r>
      <w:r w:rsidRPr="00491ED4">
        <w:rPr>
          <w:rFonts w:ascii="標楷體" w:eastAsia="標楷體" w:hAnsi="標楷體" w:hint="eastAsia"/>
          <w:sz w:val="32"/>
          <w:szCs w:val="32"/>
        </w:rPr>
        <w:t>1區年度行事曆（詳如附件）</w:t>
      </w:r>
    </w:p>
    <w:p w14:paraId="7B2EEDB6" w14:textId="77777777" w:rsidR="000F77DB" w:rsidRDefault="000F77DB" w:rsidP="00D13499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085FBD">
        <w:rPr>
          <w:rFonts w:ascii="標楷體" w:eastAsia="標楷體" w:hAnsi="標楷體"/>
          <w:sz w:val="32"/>
          <w:szCs w:val="32"/>
        </w:rPr>
        <w:t>專區擬訂</w:t>
      </w:r>
      <w:r>
        <w:rPr>
          <w:rFonts w:ascii="標楷體" w:eastAsia="標楷體" w:hAnsi="標楷體" w:hint="eastAsia"/>
          <w:sz w:val="32"/>
          <w:szCs w:val="32"/>
        </w:rPr>
        <w:t>聯合</w:t>
      </w:r>
      <w:r w:rsidRPr="00085FBD">
        <w:rPr>
          <w:rFonts w:ascii="標楷體" w:eastAsia="標楷體" w:hAnsi="標楷體"/>
          <w:sz w:val="32"/>
          <w:szCs w:val="32"/>
        </w:rPr>
        <w:t>社會服務之探討及</w:t>
      </w:r>
      <w:r>
        <w:rPr>
          <w:rFonts w:ascii="標楷體" w:eastAsia="標楷體" w:hAnsi="標楷體" w:hint="eastAsia"/>
          <w:sz w:val="32"/>
          <w:szCs w:val="32"/>
        </w:rPr>
        <w:t>方</w:t>
      </w:r>
      <w:r w:rsidRPr="00085FBD">
        <w:rPr>
          <w:rFonts w:ascii="標楷體" w:eastAsia="標楷體" w:hAnsi="標楷體"/>
          <w:sz w:val="32"/>
          <w:szCs w:val="32"/>
        </w:rPr>
        <w:t>案。</w:t>
      </w:r>
    </w:p>
    <w:p w14:paraId="52624744" w14:textId="77777777" w:rsidR="003A592A" w:rsidRPr="00085FBD" w:rsidRDefault="003A592A" w:rsidP="00D13499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085FBD">
        <w:rPr>
          <w:rFonts w:ascii="標楷體" w:eastAsia="標楷體" w:hAnsi="標楷體"/>
          <w:sz w:val="32"/>
          <w:szCs w:val="32"/>
        </w:rPr>
        <w:t>各會擬訂與本專、分區合作之社會服務</w:t>
      </w:r>
      <w:r w:rsidR="000F77DB">
        <w:rPr>
          <w:rFonts w:ascii="標楷體" w:eastAsia="標楷體" w:hAnsi="標楷體" w:hint="eastAsia"/>
          <w:sz w:val="32"/>
          <w:szCs w:val="32"/>
        </w:rPr>
        <w:t>。</w:t>
      </w:r>
    </w:p>
    <w:p w14:paraId="1F54E820" w14:textId="77777777" w:rsidR="000F77DB" w:rsidRDefault="000F77DB" w:rsidP="00D13499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支持區的大型社會服務及主要區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務</w:t>
      </w:r>
      <w:proofErr w:type="gramEnd"/>
      <w:r>
        <w:rPr>
          <w:rFonts w:ascii="標楷體" w:eastAsia="標楷體" w:hAnsi="標楷體" w:hint="eastAsia"/>
          <w:sz w:val="32"/>
          <w:szCs w:val="32"/>
        </w:rPr>
        <w:t>活動。</w:t>
      </w:r>
    </w:p>
    <w:p w14:paraId="1759E719" w14:textId="77777777" w:rsidR="007B555C" w:rsidRDefault="007B555C" w:rsidP="00D13499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擬定十月份總監訪問時間地點。</w:t>
      </w:r>
    </w:p>
    <w:p w14:paraId="6F036AE4" w14:textId="77777777" w:rsidR="007B555C" w:rsidRDefault="007B555C" w:rsidP="00D13499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擬定十二月、一月份專區聯合例會時間地點。</w:t>
      </w:r>
    </w:p>
    <w:p w14:paraId="7128B199" w14:textId="77777777" w:rsidR="003A592A" w:rsidRDefault="003A592A" w:rsidP="00D13499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區</w:t>
      </w:r>
      <w:proofErr w:type="gramStart"/>
      <w:r w:rsidRPr="006C2854">
        <w:rPr>
          <w:rFonts w:ascii="標楷體" w:eastAsia="標楷體" w:hAnsi="標楷體" w:hint="eastAsia"/>
          <w:sz w:val="32"/>
          <w:szCs w:val="32"/>
        </w:rPr>
        <w:t>務</w:t>
      </w:r>
      <w:proofErr w:type="gramEnd"/>
      <w:r w:rsidRPr="006C2854">
        <w:rPr>
          <w:rFonts w:ascii="標楷體" w:eastAsia="標楷體" w:hAnsi="標楷體" w:hint="eastAsia"/>
          <w:sz w:val="32"/>
          <w:szCs w:val="32"/>
        </w:rPr>
        <w:t>建言（或提請支援事項）</w:t>
      </w:r>
    </w:p>
    <w:p w14:paraId="413235B1" w14:textId="77777777" w:rsidR="003A592A" w:rsidRDefault="003A592A" w:rsidP="00D13499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主席結論</w:t>
      </w:r>
    </w:p>
    <w:p w14:paraId="3E428B90" w14:textId="77777777" w:rsidR="003A592A" w:rsidRDefault="003A592A" w:rsidP="00D13499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32"/>
          <w:szCs w:val="32"/>
        </w:rPr>
      </w:pPr>
      <w:r w:rsidRPr="006C2854">
        <w:rPr>
          <w:rFonts w:ascii="標楷體" w:eastAsia="標楷體" w:hAnsi="標楷體" w:hint="eastAsia"/>
          <w:sz w:val="32"/>
          <w:szCs w:val="32"/>
        </w:rPr>
        <w:t>閉會 (主席鳴鐘宣布閉會)</w:t>
      </w:r>
    </w:p>
    <w:p w14:paraId="19F0D900" w14:textId="77777777" w:rsidR="006C2854" w:rsidRDefault="006C2854" w:rsidP="003A592A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47C185A1" w14:textId="77777777" w:rsidR="007B555C" w:rsidRDefault="007B555C" w:rsidP="003A592A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663046E8" w14:textId="77777777" w:rsidR="007B555C" w:rsidRDefault="007B555C" w:rsidP="003A592A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651D0ED1" w14:textId="77777777" w:rsidR="003646A1" w:rsidRDefault="003646A1" w:rsidP="003A592A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26CE4E48" w14:textId="3ED1855C" w:rsidR="00107214" w:rsidRPr="00107214" w:rsidRDefault="00107214" w:rsidP="00107214">
      <w:pPr>
        <w:jc w:val="center"/>
        <w:rPr>
          <w:rFonts w:ascii="標楷體" w:eastAsia="標楷體" w:hAnsi="標楷體"/>
          <w:sz w:val="52"/>
          <w:szCs w:val="52"/>
        </w:rPr>
      </w:pPr>
      <w:r w:rsidRPr="00107214">
        <w:rPr>
          <w:rFonts w:ascii="標楷體" w:eastAsia="標楷體" w:hAnsi="標楷體" w:hint="eastAsia"/>
          <w:sz w:val="52"/>
          <w:szCs w:val="52"/>
        </w:rPr>
        <w:lastRenderedPageBreak/>
        <w:t>國際獅子會300A</w:t>
      </w:r>
      <w:r w:rsidR="00373B99">
        <w:rPr>
          <w:rFonts w:ascii="標楷體" w:eastAsia="標楷體" w:hAnsi="標楷體" w:hint="eastAsia"/>
          <w:sz w:val="52"/>
          <w:szCs w:val="52"/>
        </w:rPr>
        <w:t xml:space="preserve"> </w:t>
      </w:r>
      <w:r w:rsidRPr="00107214">
        <w:rPr>
          <w:rFonts w:ascii="標楷體" w:eastAsia="標楷體" w:hAnsi="標楷體" w:hint="eastAsia"/>
          <w:sz w:val="52"/>
          <w:szCs w:val="52"/>
        </w:rPr>
        <w:t>1區</w:t>
      </w:r>
      <w:r w:rsidR="002D0A4D">
        <w:rPr>
          <w:rFonts w:ascii="標楷體" w:eastAsia="標楷體" w:hAnsi="標楷體" w:hint="eastAsia"/>
          <w:sz w:val="52"/>
          <w:szCs w:val="52"/>
        </w:rPr>
        <w:t>202</w:t>
      </w:r>
      <w:r w:rsidR="00076296">
        <w:rPr>
          <w:rFonts w:ascii="標楷體" w:eastAsia="標楷體" w:hAnsi="標楷體" w:hint="eastAsia"/>
          <w:sz w:val="52"/>
          <w:szCs w:val="52"/>
        </w:rPr>
        <w:t>6</w:t>
      </w:r>
      <w:r w:rsidR="002D0A4D">
        <w:rPr>
          <w:rFonts w:ascii="標楷體" w:eastAsia="標楷體" w:hAnsi="標楷體" w:hint="eastAsia"/>
          <w:sz w:val="52"/>
          <w:szCs w:val="52"/>
        </w:rPr>
        <w:t>-202</w:t>
      </w:r>
      <w:r w:rsidR="00076296">
        <w:rPr>
          <w:rFonts w:ascii="標楷體" w:eastAsia="標楷體" w:hAnsi="標楷體" w:hint="eastAsia"/>
          <w:sz w:val="52"/>
          <w:szCs w:val="52"/>
        </w:rPr>
        <w:t>7</w:t>
      </w:r>
      <w:r w:rsidR="00491ED4">
        <w:rPr>
          <w:rFonts w:ascii="標楷體" w:eastAsia="標楷體" w:hAnsi="標楷體" w:hint="eastAsia"/>
          <w:sz w:val="52"/>
          <w:szCs w:val="52"/>
        </w:rPr>
        <w:t>年</w:t>
      </w:r>
      <w:r w:rsidRPr="00107214">
        <w:rPr>
          <w:rFonts w:ascii="標楷體" w:eastAsia="標楷體" w:hAnsi="標楷體" w:hint="eastAsia"/>
          <w:sz w:val="52"/>
          <w:szCs w:val="52"/>
        </w:rPr>
        <w:t>度</w:t>
      </w:r>
    </w:p>
    <w:p w14:paraId="539DD847" w14:textId="77777777" w:rsidR="00107214" w:rsidRDefault="00107214" w:rsidP="00107214">
      <w:pPr>
        <w:jc w:val="center"/>
        <w:rPr>
          <w:rFonts w:ascii="標楷體" w:eastAsia="標楷體" w:hAnsi="標楷體"/>
          <w:sz w:val="40"/>
          <w:szCs w:val="40"/>
        </w:rPr>
      </w:pPr>
      <w:r w:rsidRPr="006C2854">
        <w:rPr>
          <w:rFonts w:ascii="標楷體" w:eastAsia="標楷體" w:hAnsi="標楷體" w:hint="eastAsia"/>
          <w:sz w:val="40"/>
          <w:szCs w:val="40"/>
        </w:rPr>
        <w:t>第</w:t>
      </w:r>
      <w:r w:rsidRPr="006C2854">
        <w:rPr>
          <w:rFonts w:ascii="標楷體" w:eastAsia="標楷體" w:hAnsi="標楷體" w:hint="eastAsia"/>
          <w:sz w:val="40"/>
          <w:szCs w:val="40"/>
          <w:u w:val="thick"/>
        </w:rPr>
        <w:t xml:space="preserve">     </w:t>
      </w:r>
      <w:r w:rsidRPr="006C2854">
        <w:rPr>
          <w:rFonts w:ascii="標楷體" w:eastAsia="標楷體" w:hAnsi="標楷體" w:hint="eastAsia"/>
          <w:sz w:val="40"/>
          <w:szCs w:val="40"/>
        </w:rPr>
        <w:t>專區社會服務活動計劃表</w:t>
      </w:r>
    </w:p>
    <w:p w14:paraId="697EF781" w14:textId="77777777" w:rsidR="00107214" w:rsidRPr="006C2854" w:rsidRDefault="00107214" w:rsidP="00107214">
      <w:pPr>
        <w:spacing w:line="400" w:lineRule="exact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7922"/>
      </w:tblGrid>
      <w:tr w:rsidR="00107214" w:rsidRPr="000223C6" w14:paraId="74886CD5" w14:textId="77777777" w:rsidTr="000223C6">
        <w:trPr>
          <w:trHeight w:val="1134"/>
        </w:trPr>
        <w:tc>
          <w:tcPr>
            <w:tcW w:w="1728" w:type="dxa"/>
            <w:tcBorders>
              <w:right w:val="double" w:sz="6" w:space="0" w:color="auto"/>
            </w:tcBorders>
          </w:tcPr>
          <w:p w14:paraId="46E9F64A" w14:textId="77777777" w:rsidR="00107214" w:rsidRPr="000223C6" w:rsidRDefault="00107214" w:rsidP="000223C6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0223C6">
              <w:rPr>
                <w:rFonts w:ascii="標楷體" w:eastAsia="標楷體" w:hAnsi="標楷體" w:hint="eastAsia"/>
                <w:sz w:val="32"/>
                <w:szCs w:val="32"/>
              </w:rPr>
              <w:t>活動名稱</w:t>
            </w:r>
          </w:p>
        </w:tc>
        <w:tc>
          <w:tcPr>
            <w:tcW w:w="8420" w:type="dxa"/>
            <w:tcBorders>
              <w:left w:val="double" w:sz="6" w:space="0" w:color="auto"/>
            </w:tcBorders>
          </w:tcPr>
          <w:p w14:paraId="189A5A57" w14:textId="77777777" w:rsidR="00107214" w:rsidRPr="000223C6" w:rsidRDefault="00107214" w:rsidP="000223C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07214" w:rsidRPr="000223C6" w14:paraId="5AFD68ED" w14:textId="77777777" w:rsidTr="000223C6">
        <w:trPr>
          <w:trHeight w:val="1134"/>
        </w:trPr>
        <w:tc>
          <w:tcPr>
            <w:tcW w:w="1728" w:type="dxa"/>
            <w:tcBorders>
              <w:right w:val="double" w:sz="6" w:space="0" w:color="auto"/>
            </w:tcBorders>
          </w:tcPr>
          <w:p w14:paraId="30C40E2F" w14:textId="77777777" w:rsidR="00107214" w:rsidRPr="000223C6" w:rsidRDefault="00107214" w:rsidP="000223C6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0223C6">
              <w:rPr>
                <w:rFonts w:ascii="標楷體" w:eastAsia="標楷體" w:hAnsi="標楷體" w:hint="eastAsia"/>
                <w:sz w:val="32"/>
                <w:szCs w:val="32"/>
              </w:rPr>
              <w:t>活動時間</w:t>
            </w:r>
          </w:p>
        </w:tc>
        <w:tc>
          <w:tcPr>
            <w:tcW w:w="8420" w:type="dxa"/>
            <w:tcBorders>
              <w:left w:val="double" w:sz="6" w:space="0" w:color="auto"/>
            </w:tcBorders>
          </w:tcPr>
          <w:p w14:paraId="6C60DCA4" w14:textId="77777777" w:rsidR="00107214" w:rsidRPr="000223C6" w:rsidRDefault="00107214" w:rsidP="000223C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07214" w:rsidRPr="000223C6" w14:paraId="496E4072" w14:textId="77777777" w:rsidTr="000223C6">
        <w:trPr>
          <w:trHeight w:val="1134"/>
        </w:trPr>
        <w:tc>
          <w:tcPr>
            <w:tcW w:w="1728" w:type="dxa"/>
            <w:tcBorders>
              <w:right w:val="double" w:sz="6" w:space="0" w:color="auto"/>
            </w:tcBorders>
          </w:tcPr>
          <w:p w14:paraId="46AF34EC" w14:textId="77777777" w:rsidR="00107214" w:rsidRPr="000223C6" w:rsidRDefault="00107214" w:rsidP="000223C6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0223C6">
              <w:rPr>
                <w:rFonts w:ascii="標楷體" w:eastAsia="標楷體" w:hAnsi="標楷體" w:hint="eastAsia"/>
                <w:sz w:val="32"/>
                <w:szCs w:val="32"/>
              </w:rPr>
              <w:t>活動地點</w:t>
            </w:r>
          </w:p>
        </w:tc>
        <w:tc>
          <w:tcPr>
            <w:tcW w:w="8420" w:type="dxa"/>
            <w:tcBorders>
              <w:left w:val="double" w:sz="6" w:space="0" w:color="auto"/>
            </w:tcBorders>
          </w:tcPr>
          <w:p w14:paraId="4A8E1FFE" w14:textId="77777777" w:rsidR="00107214" w:rsidRPr="000223C6" w:rsidRDefault="00107214" w:rsidP="000223C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07214" w:rsidRPr="000223C6" w14:paraId="3662997B" w14:textId="77777777" w:rsidTr="000223C6">
        <w:trPr>
          <w:trHeight w:val="1134"/>
        </w:trPr>
        <w:tc>
          <w:tcPr>
            <w:tcW w:w="1728" w:type="dxa"/>
            <w:tcBorders>
              <w:right w:val="double" w:sz="6" w:space="0" w:color="auto"/>
            </w:tcBorders>
          </w:tcPr>
          <w:p w14:paraId="25AB21D8" w14:textId="77777777" w:rsidR="00107214" w:rsidRPr="000223C6" w:rsidRDefault="00107214" w:rsidP="000223C6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0223C6">
              <w:rPr>
                <w:rFonts w:ascii="標楷體" w:eastAsia="標楷體" w:hAnsi="標楷體" w:hint="eastAsia"/>
                <w:sz w:val="32"/>
                <w:szCs w:val="32"/>
              </w:rPr>
              <w:t>活動對象</w:t>
            </w:r>
          </w:p>
        </w:tc>
        <w:tc>
          <w:tcPr>
            <w:tcW w:w="8420" w:type="dxa"/>
            <w:tcBorders>
              <w:left w:val="double" w:sz="6" w:space="0" w:color="auto"/>
            </w:tcBorders>
          </w:tcPr>
          <w:p w14:paraId="313E1970" w14:textId="77777777" w:rsidR="00107214" w:rsidRPr="000223C6" w:rsidRDefault="00107214" w:rsidP="000223C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07214" w:rsidRPr="000223C6" w14:paraId="7337A7ED" w14:textId="77777777" w:rsidTr="000223C6">
        <w:trPr>
          <w:trHeight w:val="3969"/>
        </w:trPr>
        <w:tc>
          <w:tcPr>
            <w:tcW w:w="1728" w:type="dxa"/>
            <w:tcBorders>
              <w:right w:val="double" w:sz="6" w:space="0" w:color="auto"/>
            </w:tcBorders>
          </w:tcPr>
          <w:p w14:paraId="7FA6DB92" w14:textId="77777777" w:rsidR="00107214" w:rsidRPr="000223C6" w:rsidRDefault="00107214" w:rsidP="000223C6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0223C6">
              <w:rPr>
                <w:rFonts w:ascii="標楷體" w:eastAsia="標楷體" w:hAnsi="標楷體" w:hint="eastAsia"/>
                <w:sz w:val="32"/>
                <w:szCs w:val="32"/>
              </w:rPr>
              <w:t>活動內容</w:t>
            </w:r>
          </w:p>
        </w:tc>
        <w:tc>
          <w:tcPr>
            <w:tcW w:w="8420" w:type="dxa"/>
            <w:tcBorders>
              <w:left w:val="double" w:sz="6" w:space="0" w:color="auto"/>
            </w:tcBorders>
          </w:tcPr>
          <w:p w14:paraId="3F4272B7" w14:textId="77777777" w:rsidR="00107214" w:rsidRPr="000223C6" w:rsidRDefault="00107214" w:rsidP="000223C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07214" w:rsidRPr="000223C6" w14:paraId="523C663C" w14:textId="77777777" w:rsidTr="000223C6">
        <w:trPr>
          <w:trHeight w:val="3969"/>
        </w:trPr>
        <w:tc>
          <w:tcPr>
            <w:tcW w:w="1728" w:type="dxa"/>
            <w:tcBorders>
              <w:right w:val="double" w:sz="6" w:space="0" w:color="auto"/>
            </w:tcBorders>
          </w:tcPr>
          <w:p w14:paraId="393219F2" w14:textId="77777777" w:rsidR="00107214" w:rsidRPr="000223C6" w:rsidRDefault="00107214" w:rsidP="000223C6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0223C6">
              <w:rPr>
                <w:rFonts w:ascii="標楷體" w:eastAsia="標楷體" w:hAnsi="標楷體" w:hint="eastAsia"/>
                <w:sz w:val="32"/>
                <w:szCs w:val="32"/>
              </w:rPr>
              <w:t>經費預算</w:t>
            </w:r>
          </w:p>
        </w:tc>
        <w:tc>
          <w:tcPr>
            <w:tcW w:w="8420" w:type="dxa"/>
            <w:tcBorders>
              <w:left w:val="double" w:sz="6" w:space="0" w:color="auto"/>
            </w:tcBorders>
          </w:tcPr>
          <w:p w14:paraId="521A33A7" w14:textId="77777777" w:rsidR="00107214" w:rsidRPr="000223C6" w:rsidRDefault="00107214" w:rsidP="000223C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22ADA18" w14:textId="77777777" w:rsidR="00107214" w:rsidRDefault="00107214" w:rsidP="00107214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sectPr w:rsidR="00107214" w:rsidSect="00CB378E"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5E962" w14:textId="77777777" w:rsidR="00FF09DD" w:rsidRDefault="00FF09DD" w:rsidP="009E38B0">
      <w:r>
        <w:separator/>
      </w:r>
    </w:p>
  </w:endnote>
  <w:endnote w:type="continuationSeparator" w:id="0">
    <w:p w14:paraId="0085A01C" w14:textId="77777777" w:rsidR="00FF09DD" w:rsidRDefault="00FF09DD" w:rsidP="009E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50D21" w14:textId="77777777" w:rsidR="00FF09DD" w:rsidRDefault="00FF09DD" w:rsidP="009E38B0">
      <w:r>
        <w:separator/>
      </w:r>
    </w:p>
  </w:footnote>
  <w:footnote w:type="continuationSeparator" w:id="0">
    <w:p w14:paraId="1EA6643D" w14:textId="77777777" w:rsidR="00FF09DD" w:rsidRDefault="00FF09DD" w:rsidP="009E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A1D75"/>
    <w:multiLevelType w:val="hybridMultilevel"/>
    <w:tmpl w:val="91DACF18"/>
    <w:lvl w:ilvl="0" w:tplc="D2D0233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90E288A"/>
    <w:multiLevelType w:val="hybridMultilevel"/>
    <w:tmpl w:val="F3A825E8"/>
    <w:lvl w:ilvl="0" w:tplc="A23EC8B8">
      <w:start w:val="1"/>
      <w:numFmt w:val="taiwaneseCountingThousand"/>
      <w:lvlText w:val="%1、"/>
      <w:lvlJc w:val="left"/>
      <w:pPr>
        <w:tabs>
          <w:tab w:val="num" w:pos="727"/>
        </w:tabs>
        <w:ind w:left="1181" w:hanging="851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2" w15:restartNumberingAfterBreak="0">
    <w:nsid w:val="56F54DD6"/>
    <w:multiLevelType w:val="hybridMultilevel"/>
    <w:tmpl w:val="B8D2E1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75A313A"/>
    <w:multiLevelType w:val="hybridMultilevel"/>
    <w:tmpl w:val="F820A7B0"/>
    <w:lvl w:ilvl="0" w:tplc="FF9248E6">
      <w:start w:val="1"/>
      <w:numFmt w:val="taiwaneseCountingThousand"/>
      <w:lvlText w:val="(%1)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35"/>
        </w:tabs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5"/>
        </w:tabs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5"/>
        </w:tabs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5"/>
        </w:tabs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95"/>
        </w:tabs>
        <w:ind w:left="5295" w:hanging="480"/>
      </w:pPr>
    </w:lvl>
  </w:abstractNum>
  <w:abstractNum w:abstractNumId="4" w15:restartNumberingAfterBreak="0">
    <w:nsid w:val="74802D2F"/>
    <w:multiLevelType w:val="multilevel"/>
    <w:tmpl w:val="A27E5B74"/>
    <w:lvl w:ilvl="0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5" w15:restartNumberingAfterBreak="0">
    <w:nsid w:val="74ED6A69"/>
    <w:multiLevelType w:val="hybridMultilevel"/>
    <w:tmpl w:val="0276B98A"/>
    <w:lvl w:ilvl="0" w:tplc="F56E24C6">
      <w:start w:val="1"/>
      <w:numFmt w:val="taiwaneseCountingThousand"/>
      <w:lvlText w:val="(%1)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35"/>
        </w:tabs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5"/>
        </w:tabs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5"/>
        </w:tabs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5"/>
        </w:tabs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95"/>
        </w:tabs>
        <w:ind w:left="5295" w:hanging="480"/>
      </w:pPr>
    </w:lvl>
  </w:abstractNum>
  <w:num w:numId="1" w16cid:durableId="1535388622">
    <w:abstractNumId w:val="2"/>
  </w:num>
  <w:num w:numId="2" w16cid:durableId="707296874">
    <w:abstractNumId w:val="0"/>
  </w:num>
  <w:num w:numId="3" w16cid:durableId="1886599030">
    <w:abstractNumId w:val="1"/>
  </w:num>
  <w:num w:numId="4" w16cid:durableId="1662586631">
    <w:abstractNumId w:val="4"/>
  </w:num>
  <w:num w:numId="5" w16cid:durableId="631714588">
    <w:abstractNumId w:val="3"/>
  </w:num>
  <w:num w:numId="6" w16cid:durableId="2129083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54"/>
    <w:rsid w:val="000223C6"/>
    <w:rsid w:val="00070638"/>
    <w:rsid w:val="00076296"/>
    <w:rsid w:val="00085FBD"/>
    <w:rsid w:val="000F74D8"/>
    <w:rsid w:val="000F77DB"/>
    <w:rsid w:val="00107214"/>
    <w:rsid w:val="001A3DA3"/>
    <w:rsid w:val="001A6C19"/>
    <w:rsid w:val="00210385"/>
    <w:rsid w:val="00216326"/>
    <w:rsid w:val="00246B9F"/>
    <w:rsid w:val="0026035F"/>
    <w:rsid w:val="002D0A4D"/>
    <w:rsid w:val="002E12A2"/>
    <w:rsid w:val="003646A1"/>
    <w:rsid w:val="00373B99"/>
    <w:rsid w:val="003A592A"/>
    <w:rsid w:val="00491ED4"/>
    <w:rsid w:val="004E5D5A"/>
    <w:rsid w:val="006A194D"/>
    <w:rsid w:val="006C2854"/>
    <w:rsid w:val="007055F0"/>
    <w:rsid w:val="007B555C"/>
    <w:rsid w:val="008043BE"/>
    <w:rsid w:val="009316EB"/>
    <w:rsid w:val="009729DA"/>
    <w:rsid w:val="00974C2B"/>
    <w:rsid w:val="0099060E"/>
    <w:rsid w:val="009A372F"/>
    <w:rsid w:val="009C4647"/>
    <w:rsid w:val="009E38B0"/>
    <w:rsid w:val="009F023E"/>
    <w:rsid w:val="00A52734"/>
    <w:rsid w:val="00A57938"/>
    <w:rsid w:val="00B50295"/>
    <w:rsid w:val="00B71F5B"/>
    <w:rsid w:val="00BA0B38"/>
    <w:rsid w:val="00BA5E4F"/>
    <w:rsid w:val="00C003D4"/>
    <w:rsid w:val="00C01711"/>
    <w:rsid w:val="00C0777A"/>
    <w:rsid w:val="00C2011E"/>
    <w:rsid w:val="00CA070B"/>
    <w:rsid w:val="00CB378E"/>
    <w:rsid w:val="00D13499"/>
    <w:rsid w:val="00D63B53"/>
    <w:rsid w:val="00DB794D"/>
    <w:rsid w:val="00F0042E"/>
    <w:rsid w:val="00F41F1C"/>
    <w:rsid w:val="00F8597E"/>
    <w:rsid w:val="00FF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273A5D"/>
  <w15:chartTrackingRefBased/>
  <w15:docId w15:val="{989C3B22-5975-4CF0-AD43-4BE10D4C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285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E3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9E38B0"/>
    <w:rPr>
      <w:kern w:val="2"/>
    </w:rPr>
  </w:style>
  <w:style w:type="paragraph" w:styleId="a6">
    <w:name w:val="footer"/>
    <w:basedOn w:val="a"/>
    <w:link w:val="a7"/>
    <w:rsid w:val="009E3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E38B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407</Characters>
  <Application>Microsoft Office Word</Application>
  <DocSecurity>0</DocSecurity>
  <Lines>3</Lines>
  <Paragraphs>1</Paragraphs>
  <ScaleCrop>false</ScaleCrop>
  <Company>獅子會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國際獅子會300A1區2011-2012年度</dc:title>
  <dc:subject/>
  <dc:creator>獅子會</dc:creator>
  <cp:keywords/>
  <cp:lastModifiedBy>Tiffany Lee</cp:lastModifiedBy>
  <cp:revision>2</cp:revision>
  <cp:lastPrinted>2023-06-30T05:59:00Z</cp:lastPrinted>
  <dcterms:created xsi:type="dcterms:W3CDTF">2026-07-01T06:08:00Z</dcterms:created>
  <dcterms:modified xsi:type="dcterms:W3CDTF">2026-07-01T06:08:00Z</dcterms:modified>
</cp:coreProperties>
</file>